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Look w:val="04A0" w:firstRow="1" w:lastRow="0" w:firstColumn="1" w:lastColumn="0" w:noHBand="0" w:noVBand="1"/>
      </w:tblPr>
      <w:tblGrid>
        <w:gridCol w:w="239"/>
        <w:gridCol w:w="3784"/>
        <w:gridCol w:w="1587"/>
        <w:gridCol w:w="729"/>
        <w:gridCol w:w="1411"/>
        <w:gridCol w:w="1331"/>
        <w:gridCol w:w="1399"/>
      </w:tblGrid>
      <w:tr w:rsidR="005327DF" w:rsidRPr="005327DF" w14:paraId="24FB6D25" w14:textId="77777777" w:rsidTr="005509EB">
        <w:trPr>
          <w:trHeight w:val="458"/>
        </w:trPr>
        <w:tc>
          <w:tcPr>
            <w:tcW w:w="1024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431E7" w14:textId="77777777" w:rsidR="005327DF" w:rsidRPr="005327DF" w:rsidRDefault="005327DF" w:rsidP="005327D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4</w:t>
            </w:r>
            <w:r w:rsidRPr="005327D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к решению Совета депутатов</w:t>
            </w:r>
            <w:r w:rsidRPr="005327D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5327D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5327D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от 25 марта 2026 года № 18</w:t>
            </w:r>
          </w:p>
        </w:tc>
      </w:tr>
      <w:tr w:rsidR="005327DF" w:rsidRPr="005327DF" w14:paraId="25E57601" w14:textId="77777777" w:rsidTr="005509EB">
        <w:trPr>
          <w:trHeight w:val="458"/>
        </w:trPr>
        <w:tc>
          <w:tcPr>
            <w:tcW w:w="102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6F297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327DF" w:rsidRPr="005327DF" w14:paraId="0E9F9361" w14:textId="77777777" w:rsidTr="005509EB">
        <w:trPr>
          <w:trHeight w:val="458"/>
        </w:trPr>
        <w:tc>
          <w:tcPr>
            <w:tcW w:w="102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CD476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327DF" w:rsidRPr="005327DF" w14:paraId="76817841" w14:textId="77777777" w:rsidTr="005509EB">
        <w:trPr>
          <w:trHeight w:val="458"/>
        </w:trPr>
        <w:tc>
          <w:tcPr>
            <w:tcW w:w="102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5A1EB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327DF" w:rsidRPr="005327DF" w14:paraId="793DE161" w14:textId="77777777" w:rsidTr="005509EB">
        <w:trPr>
          <w:trHeight w:val="458"/>
        </w:trPr>
        <w:tc>
          <w:tcPr>
            <w:tcW w:w="102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F452E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327DF" w:rsidRPr="005327DF" w14:paraId="4A410D8F" w14:textId="77777777" w:rsidTr="005509EB">
        <w:trPr>
          <w:trHeight w:val="458"/>
        </w:trPr>
        <w:tc>
          <w:tcPr>
            <w:tcW w:w="1024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C471D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327DF" w:rsidRPr="005327DF" w14:paraId="2DE8DA46" w14:textId="77777777" w:rsidTr="005509EB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019D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0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4B5A3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</w:tr>
      <w:tr w:rsidR="005327DF" w:rsidRPr="005327DF" w14:paraId="366BE7FC" w14:textId="77777777" w:rsidTr="005509EB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81C6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00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17AAD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327DF" w:rsidRPr="005327DF" w14:paraId="16520B8A" w14:textId="77777777" w:rsidTr="005509EB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7DAC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51922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327DF" w:rsidRPr="005327DF" w14:paraId="5412D35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6CF8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00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E5D01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</w:tr>
      <w:tr w:rsidR="005327DF" w:rsidRPr="005327DF" w14:paraId="0637CBA2" w14:textId="77777777" w:rsidTr="005509EB">
        <w:trPr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B01A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DC1F2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614FE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010F7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7C027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36BB8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1342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5327DF" w:rsidRPr="005327DF" w14:paraId="036C4370" w14:textId="77777777" w:rsidTr="005509EB">
        <w:trPr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B4AF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F6534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A6E9B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20DBF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61F46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A6D76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62813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7DF" w:rsidRPr="005327DF" w14:paraId="2DDC209D" w14:textId="77777777" w:rsidTr="005509EB">
        <w:trPr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CDB1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6ED5E" w14:textId="77777777" w:rsidR="005327DF" w:rsidRPr="005327DF" w:rsidRDefault="005327DF" w:rsidP="005327D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D28E8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2C90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579CF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EF0D0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923B7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тыс.рублей</w:t>
            </w:r>
          </w:p>
        </w:tc>
      </w:tr>
      <w:tr w:rsidR="005327DF" w:rsidRPr="005327DF" w14:paraId="64FF69EA" w14:textId="77777777" w:rsidTr="005509EB">
        <w:trPr>
          <w:trHeight w:val="6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E78C" w14:textId="77777777" w:rsidR="005327DF" w:rsidRPr="005327DF" w:rsidRDefault="005327DF" w:rsidP="005327D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CEC2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CDB4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5B71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CADB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EE01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5327DF" w:rsidRPr="005327DF" w14:paraId="4700C449" w14:textId="77777777" w:rsidTr="005509EB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0FC6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E9A2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C95D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C2A2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КВР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B67E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B9FF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2448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5327DF" w:rsidRPr="005327DF" w14:paraId="4421C8CB" w14:textId="77777777" w:rsidTr="005509E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EE1A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1D29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6CD7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C1767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A6CB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1 181 041,2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54FB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AF9E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970 770,3</w:t>
            </w:r>
          </w:p>
        </w:tc>
      </w:tr>
      <w:tr w:rsidR="005327DF" w:rsidRPr="005327DF" w14:paraId="06677B7A" w14:textId="77777777" w:rsidTr="005509E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DE39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1FAE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E0A10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D5F7" w14:textId="77777777" w:rsidR="005327DF" w:rsidRPr="005327DF" w:rsidRDefault="005327DF" w:rsidP="005327D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298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7D0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3C3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5327DF" w:rsidRPr="005327DF" w14:paraId="0576F22D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BB3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A975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D91B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8DFE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110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47 319,1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206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D81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B80DC6C" w14:textId="77777777" w:rsidTr="005509EB">
        <w:trPr>
          <w:trHeight w:val="9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4E5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699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F83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7A4D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9C7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31 331,3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29F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252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9CF3014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0F4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BE6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противопожарных мероприятий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A56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EDD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CB8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1 014,9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1C3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602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B300DE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316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0B59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2CA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C10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022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E09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EB1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DADB7E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DE4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A8B4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E9D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BF0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A59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87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73F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D7C0C16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E55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454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56C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751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F60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625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018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CE3F016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729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144D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C66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0" w:name="RANGE!C24"/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  <w:bookmarkEnd w:id="0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738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827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565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E66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1" w:name="RANGE!G24"/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  <w:bookmarkEnd w:id="1"/>
          </w:p>
        </w:tc>
      </w:tr>
      <w:tr w:rsidR="005327DF" w:rsidRPr="005327DF" w14:paraId="1EE9EAEC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6BF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97E7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37D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BC9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427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F0B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A76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031206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2FE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BEC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EC6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C95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EE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7F2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43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D3B40D6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35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B01F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975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A4A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199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F3F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3E1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7F589DD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14B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0C3F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9D3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EFAA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3EC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3A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2A6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D5A3E1B" w14:textId="77777777" w:rsidTr="005509EB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BD3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62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14E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3D6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6D3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1 491,9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CE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408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F6A784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5B2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2D6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A04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194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C5E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70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99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81CB4C0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4F3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7C4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337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85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ED3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B77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0B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327357F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21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1692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25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B57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755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1 227,4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24E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CED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C344E4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1AB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70B8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153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42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E83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1 227,4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ED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E18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55D103F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462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B3B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5F7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6F0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CB2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D48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7FA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4C885B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0DE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995C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1FA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5E6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845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EA6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415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97B758D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C42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E92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40D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997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ED7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4DB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F6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C5A1714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98D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11D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деятельности ЕДДС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9B7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5C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15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EBF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40F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2E13C4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4D2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D648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8C8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FBED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92D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BAA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12A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6C3AD3F" w14:textId="77777777" w:rsidTr="005509EB">
        <w:trPr>
          <w:trHeight w:val="20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64D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34AC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81E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39F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7CB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627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36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A057DB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0E2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8D7D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CB8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C39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D91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FB8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27A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5BC4F0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06C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15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7A2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202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61D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934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5B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7980453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F92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B11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D4F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978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F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C68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2B1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6B71B3C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C99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16E7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5C6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D0D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D2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33D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255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25185C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73F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645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1BC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0BB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395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15 469,1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412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55C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654FB70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499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88E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физической культуры и спорта"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548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177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ED5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15 469,1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11A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EE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FB93014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E33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5B32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591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BB1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39F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C0E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530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812E55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1E6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EC33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1C6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2D8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526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7E6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23B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94865F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2DD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9F64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BD1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BA5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B04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E2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A1A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379EF77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C13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4B58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40F1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2C74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1BE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A5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B2F3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E6D667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4843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1A75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F5D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EBF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E2E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DFA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0AA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C81CFC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774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4BD6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2C4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84D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805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AD2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5ED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EEE159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846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0FBB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535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469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77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0B1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474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327DF" w:rsidRPr="005327DF" w14:paraId="5D5B335E" w14:textId="77777777" w:rsidTr="005509EB">
        <w:trPr>
          <w:trHeight w:val="14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FED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7908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115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B32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F81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A68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916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327DF" w:rsidRPr="005327DF" w14:paraId="65E4A55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842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82D3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8F4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5A3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4F3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E8C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524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327DF" w:rsidRPr="005327DF" w14:paraId="3C636EF7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E1B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DA4A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1F6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6A9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321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680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FD5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327DF" w:rsidRPr="005327DF" w14:paraId="1166879D" w14:textId="77777777" w:rsidTr="005509EB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CA9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693B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D1A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D51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D29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AE6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3EF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327DF" w:rsidRPr="005327DF" w14:paraId="5C640F3D" w14:textId="77777777" w:rsidTr="005509EB">
        <w:trPr>
          <w:trHeight w:val="10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4B8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79EA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EEF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FF7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F10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D5B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9EA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327DF" w:rsidRPr="005327DF" w14:paraId="07EB38F9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807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0408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7B5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FA5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DDD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87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84D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327DF" w:rsidRPr="005327DF" w14:paraId="0CDD143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6E8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9CEE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энергетической эффективности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FF8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7FD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0B8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611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0B5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327DF" w:rsidRPr="005327DF" w14:paraId="1C9B67E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AB3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29C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BE7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8C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DA6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2BF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73B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327DF" w:rsidRPr="005327DF" w14:paraId="05B05365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F20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3DAC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CE7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9DE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707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A03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1CE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327DF" w:rsidRPr="005327DF" w14:paraId="3602D7BF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EC0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E9E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59A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070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A46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F01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37F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</w:tr>
      <w:tr w:rsidR="005327DF" w:rsidRPr="005327DF" w14:paraId="39544878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8C2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4B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143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9AD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CC3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45 756,0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8C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913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</w:tr>
      <w:tr w:rsidR="005327DF" w:rsidRPr="005327DF" w14:paraId="51CF4476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FAB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E1A6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981D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5F49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49B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45 756,0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BA6F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F178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</w:tr>
      <w:tr w:rsidR="005327DF" w:rsidRPr="005327DF" w14:paraId="51821908" w14:textId="77777777" w:rsidTr="005509EB">
        <w:trPr>
          <w:trHeight w:val="28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41BB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54C2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8EA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D0B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0F3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22 950,2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977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100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8 636,5</w:t>
            </w:r>
          </w:p>
        </w:tc>
      </w:tr>
      <w:tr w:rsidR="005327DF" w:rsidRPr="005327DF" w14:paraId="6727189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2ED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776D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71B4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FD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EE3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337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DEE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B7E7E8F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3C2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FE23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74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477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FC5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955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FED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C9E93E6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341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AE1E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A06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1BD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C67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9D2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6D1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5327DF" w:rsidRPr="005327DF" w14:paraId="7A03263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AD2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9FC3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D99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BF2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4AC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A28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82F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5327DF" w:rsidRPr="005327DF" w14:paraId="708042F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4E4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6C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843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ED3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7DB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1B5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B3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5327DF" w:rsidRPr="005327DF" w14:paraId="0D0DF7E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63C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FBE5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41A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809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B6C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4BC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E61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5327DF" w:rsidRPr="005327DF" w14:paraId="6317B3D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93E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D67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E88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482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05B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250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58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327DF" w:rsidRPr="005327DF" w14:paraId="39DBB846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90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7F2F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F662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CBF2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BB2F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E3B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0E8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327DF" w:rsidRPr="005327DF" w14:paraId="1EFBE978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1DB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9A00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D0A2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C08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CCD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B8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E5A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327DF" w:rsidRPr="005327DF" w14:paraId="17BFACB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6FD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4A3A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подготовку проектов межевания земельных участков и проведение кадастровых работ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5DD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325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F0D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4B4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48A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ED95D7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F37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409F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018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9C4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B39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067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D01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E85AB5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768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E50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МКУ "Центр обслуживания ОМСУ"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D1B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949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747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2DB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28A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5327DF" w:rsidRPr="005327DF" w14:paraId="4FAB9EA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FB7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2705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C62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B01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429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96F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473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5327DF" w:rsidRPr="005327DF" w14:paraId="1D3DA20F" w14:textId="77777777" w:rsidTr="005509EB">
        <w:trPr>
          <w:trHeight w:val="18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BFB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A9A6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260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143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600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51B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D8A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</w:tr>
      <w:tr w:rsidR="005327DF" w:rsidRPr="005327DF" w14:paraId="3B232FF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DF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D12D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A86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576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D80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12 187,9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FEB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128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</w:tr>
      <w:tr w:rsidR="005327DF" w:rsidRPr="005327DF" w14:paraId="6F01DBC5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D52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2F82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39E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D91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36B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47B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3D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7F79FF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F96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6A98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1234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0537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154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161 288,6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254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ACE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C5E8CD8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C1F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B2F1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805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A40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AE9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80 798,4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592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4B9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5264FCD" w14:textId="77777777" w:rsidTr="005509EB">
        <w:trPr>
          <w:trHeight w:val="6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06E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6385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C77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44D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152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FDE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D85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CAB6D1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440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01F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008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C2B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C7D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4E8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745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AA0980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FC7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789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0F2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34A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2E5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041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EF8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4B01211" w14:textId="77777777" w:rsidTr="005509EB">
        <w:trPr>
          <w:trHeight w:val="16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64B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67B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C4C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0D0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D65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81 143,4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6B9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A11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47BA2FA" w14:textId="77777777" w:rsidTr="005509EB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10E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825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8A0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94B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30F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D4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3C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8E089CF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283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8B55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2A2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C23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5E7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EF8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BDA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517F9D0" w14:textId="77777777" w:rsidTr="005509EB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916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310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F83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0B6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5BD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1BE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F8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EC8B1DD" w14:textId="77777777" w:rsidTr="005509EB">
        <w:trPr>
          <w:trHeight w:val="13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6DE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88B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9F1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A5A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99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952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356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014841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4D3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205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1F3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6B3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598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176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294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94958A0" w14:textId="77777777" w:rsidTr="005509EB">
        <w:trPr>
          <w:trHeight w:val="13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729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18CD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3E8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650A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4D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FF5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152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01AFB85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DBB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393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E9D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FA0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DF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0F0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43C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536E458" w14:textId="77777777" w:rsidTr="005509EB">
        <w:trPr>
          <w:trHeight w:val="1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F4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0FDC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3F3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081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E51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BC7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857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C429D3C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F41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9D975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D860E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0B550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4A1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A48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9C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1FFC9E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B68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2792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2BCD4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6FE4D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7B6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BE8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713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901A11D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E10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BCE4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творческих детей и молодежи"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326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360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064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D50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163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0BD67A9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9A8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AB8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21A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01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3B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28E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7D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B28553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84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AA2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854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1E6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5BC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61E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792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465B9C0" w14:textId="77777777" w:rsidTr="005509EB">
        <w:trPr>
          <w:trHeight w:val="15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D69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76D6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F13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C66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A40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4EC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5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13286FA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D5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3432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6476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FE47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A39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A6E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B7D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E320BF9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220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2E07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80F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1C9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4BD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2F4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7FA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C48EFB4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354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0596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440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8A9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14A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3B4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399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54B5C06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BFC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2B02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ACE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67E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A2B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4CB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28A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893892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309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E59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092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1C1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934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2E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2E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BEB1944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6D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841D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4D5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BF6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855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2EA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750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A0BFF9F" w14:textId="77777777" w:rsidTr="005509EB">
        <w:trPr>
          <w:trHeight w:val="17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F94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0B40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91E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59D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D65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836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DE0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7F232FD" w14:textId="77777777" w:rsidTr="005509EB">
        <w:trPr>
          <w:trHeight w:val="19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565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4BA9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615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3E3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D9D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CB5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D34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CAF8F5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ED9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F0AF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24D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4B7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35D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983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1D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A589AC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310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E8B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2C3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40F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5CE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2E6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141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B4A788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13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651D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E0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706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106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62B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CBE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F455721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509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F13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EF6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B70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96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E8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05B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B8427A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622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6CB5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281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712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64E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A31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C95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703FEB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882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4E9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759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D1B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3B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ED5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F94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8D0BA3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87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45F6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C4E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F09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AC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446 663,5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C3B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449 883,4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10B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458 276,0</w:t>
            </w:r>
          </w:p>
        </w:tc>
      </w:tr>
      <w:tr w:rsidR="005327DF" w:rsidRPr="005327DF" w14:paraId="6477C640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9EA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3C2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общего и дошкольного образования"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E6A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69A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6B7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371 538,2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27C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377 884,6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6AB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386 247,0</w:t>
            </w:r>
          </w:p>
        </w:tc>
      </w:tr>
      <w:tr w:rsidR="005327DF" w:rsidRPr="005327DF" w14:paraId="6E1410D5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6D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2EB7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F46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F52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5AD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03B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1E8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327DF" w:rsidRPr="005327DF" w14:paraId="7843FF9F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BBE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945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5D4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F83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40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ECF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AD5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327DF" w:rsidRPr="005327DF" w14:paraId="059AE60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78F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00F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3A9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CFA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26B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38E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205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327DF" w:rsidRPr="005327DF" w14:paraId="1151CCF0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53E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437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27A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9E5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4E6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49A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12A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327DF" w:rsidRPr="005327DF" w14:paraId="7ECBAF58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BEE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46E1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05B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57D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671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8A1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7EC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327DF" w:rsidRPr="005327DF" w14:paraId="5EF6ACFD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CA5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3451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DBC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E8D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6D5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C30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932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327DF" w:rsidRPr="005327DF" w14:paraId="304D0965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53F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9782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091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111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C01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350 980,1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8A7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343 414,9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EBB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351 575,5</w:t>
            </w:r>
          </w:p>
        </w:tc>
      </w:tr>
      <w:tr w:rsidR="005327DF" w:rsidRPr="005327DF" w14:paraId="331CAF7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39B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DD88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640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2E2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085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51B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BE5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5327DF" w:rsidRPr="005327DF" w14:paraId="0E5B4083" w14:textId="77777777" w:rsidTr="005509EB">
        <w:trPr>
          <w:trHeight w:val="11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B02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DA02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5DF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7B0A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EBD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CD0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86A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5327DF" w:rsidRPr="005327DF" w14:paraId="5B930A8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898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D2C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710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2DB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49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323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AEF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5327DF" w:rsidRPr="005327DF" w14:paraId="6D3FC8D5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EF7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0C22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49C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E71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B6C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8E9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390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5327DF" w:rsidRPr="005327DF" w14:paraId="1E26C92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7BA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960E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7AB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94D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5FA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A2C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108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</w:tr>
      <w:tr w:rsidR="005327DF" w:rsidRPr="005327DF" w14:paraId="6FED455C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F3A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10C7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58F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2A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1ED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492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C46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</w:tr>
      <w:tr w:rsidR="005327DF" w:rsidRPr="005327DF" w14:paraId="547E1D1B" w14:textId="77777777" w:rsidTr="005509EB">
        <w:trPr>
          <w:trHeight w:val="28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BF3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ED3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D07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205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DC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C4D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13D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5327DF" w:rsidRPr="005327DF" w14:paraId="58D44A16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690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11AE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F56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95A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55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B2B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81D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5327DF" w:rsidRPr="005327DF" w14:paraId="7BF271D9" w14:textId="77777777" w:rsidTr="005509EB">
        <w:trPr>
          <w:trHeight w:val="37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146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325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71B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6CD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BC9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898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D5D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5327DF" w:rsidRPr="005327DF" w14:paraId="20880AD6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879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A6EB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5C2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919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36C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F5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45A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5327DF" w:rsidRPr="005327DF" w14:paraId="7628BED8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6E3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F4FE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7A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28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58B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F22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6B1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0091F3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69D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33B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1E6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30F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BF9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80C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67B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4F05F82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24A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B976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D6C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8F1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B27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2BE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0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5327DF" w:rsidRPr="005327DF" w14:paraId="69FCF9C0" w14:textId="77777777" w:rsidTr="005509EB">
        <w:trPr>
          <w:trHeight w:val="12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C9E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9CA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C11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0E1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38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78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E7D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5327DF" w:rsidRPr="005327DF" w14:paraId="16B1613C" w14:textId="77777777" w:rsidTr="005509EB">
        <w:trPr>
          <w:trHeight w:val="3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2D3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6BFA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4877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AD69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671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8C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4E3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5327DF" w:rsidRPr="005327DF" w14:paraId="0755377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F8B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5320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CEA4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1F2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F02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47C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828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5327DF" w:rsidRPr="005327DF" w14:paraId="25F99FED" w14:textId="77777777" w:rsidTr="005509EB">
        <w:trPr>
          <w:trHeight w:val="25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745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42F0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CB7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C7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9BB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8BF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CA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5327DF" w:rsidRPr="005327DF" w14:paraId="2D6D6F8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0CD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0B84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BEC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29B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1F8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48A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C50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5327DF" w:rsidRPr="005327DF" w14:paraId="3D95484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E9D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7344D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0E3B3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02DDF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000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018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809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498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37B0B9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F1C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8621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8373F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0555C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74D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CCE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71F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606B478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A1E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E7C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3E8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641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604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A43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CD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5327DF" w:rsidRPr="005327DF" w14:paraId="365EBC5B" w14:textId="77777777" w:rsidTr="005509EB">
        <w:trPr>
          <w:trHeight w:val="3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439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177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B91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F82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DF7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C18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53A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5327DF" w:rsidRPr="005327DF" w14:paraId="2B39A3F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B99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8B9C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B5EB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AE79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10F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370F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3E6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</w:tr>
      <w:tr w:rsidR="005327DF" w:rsidRPr="005327DF" w14:paraId="6E79036C" w14:textId="77777777" w:rsidTr="005509EB">
        <w:trPr>
          <w:trHeight w:val="3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736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ECE4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C2B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CE4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3D3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0C6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1E4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</w:tr>
      <w:tr w:rsidR="005327DF" w:rsidRPr="005327DF" w14:paraId="2D454640" w14:textId="77777777" w:rsidTr="005509EB">
        <w:trPr>
          <w:trHeight w:val="3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35A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2568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 xml:space="preserve"> МДОУ детский сад № "Калинка"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C32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584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BDC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96E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736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327DF" w:rsidRPr="005327DF" w14:paraId="17709EFD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E24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E17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7A3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07C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DE5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9E4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C82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327DF" w:rsidRPr="005327DF" w14:paraId="5283D881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133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435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938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BF5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6A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D0C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76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327DF" w:rsidRPr="005327DF" w14:paraId="33CFBC67" w14:textId="77777777" w:rsidTr="005509EB">
        <w:trPr>
          <w:trHeight w:val="3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AC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8F3D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C3E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EC8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C3B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568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9B9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07956B6" w14:textId="77777777" w:rsidTr="005509EB">
        <w:trPr>
          <w:trHeight w:val="3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942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B896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435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030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D8C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834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99C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7E240CA" w14:textId="77777777" w:rsidTr="005509EB">
        <w:trPr>
          <w:trHeight w:val="89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61C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EB14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4BA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73B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7E9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10E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F6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F345D4F" w14:textId="77777777" w:rsidTr="005509EB">
        <w:trPr>
          <w:trHeight w:val="28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499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24C1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DB3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151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D99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70D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B82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327DF" w:rsidRPr="005327DF" w14:paraId="11EB9D90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53B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D61E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F97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34E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350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D60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F8B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327DF" w:rsidRPr="005327DF" w14:paraId="31FD970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545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40F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8E5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591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13F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60C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13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327DF" w:rsidRPr="005327DF" w14:paraId="08E83105" w14:textId="77777777" w:rsidTr="005509EB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3E4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4099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"Педагоги и наставники"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E02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4FA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5DF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18 549,3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967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19 012,9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FC8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18 880,2</w:t>
            </w:r>
          </w:p>
        </w:tc>
      </w:tr>
      <w:tr w:rsidR="005327DF" w:rsidRPr="005327DF" w14:paraId="06E07267" w14:textId="77777777" w:rsidTr="005509EB">
        <w:trPr>
          <w:trHeight w:val="25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30D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298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314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8B4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AAE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B7B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9FC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5327DF" w:rsidRPr="005327DF" w14:paraId="386894B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913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B75D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3B5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0FD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44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B99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639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5327DF" w:rsidRPr="005327DF" w14:paraId="5E720313" w14:textId="77777777" w:rsidTr="005509EB">
        <w:trPr>
          <w:trHeight w:val="18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A8B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778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6A5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151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22B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F29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6D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5327DF" w:rsidRPr="005327DF" w14:paraId="446A6FB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D5B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3B01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679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BCC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0FD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12E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348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5327DF" w:rsidRPr="005327DF" w14:paraId="5B782279" w14:textId="77777777" w:rsidTr="005509EB">
        <w:trPr>
          <w:trHeight w:val="42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949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7283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04B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089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CC8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9B8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87E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5327DF" w:rsidRPr="005327DF" w14:paraId="2F7AE16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645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EBB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C4D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0FF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83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50C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D71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5327DF" w:rsidRPr="005327DF" w14:paraId="5FFFA7F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E1D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BC6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C57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237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6F6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26 262,6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284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A9D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</w:tr>
      <w:tr w:rsidR="005327DF" w:rsidRPr="005327DF" w14:paraId="7951615F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DF0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1F6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830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DB7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2D4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B74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26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327DF" w:rsidRPr="005327DF" w14:paraId="413A7EE2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83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62EF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6A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779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9EC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CD0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717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327DF" w:rsidRPr="005327DF" w14:paraId="722F610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7FF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F4B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873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4EA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384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E7C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405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327DF" w:rsidRPr="005327DF" w14:paraId="024299EA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4DB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292F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DE8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641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978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24E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A73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327DF" w:rsidRPr="005327DF" w14:paraId="7EFA463A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4AA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955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8BE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4B2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A4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4B9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2D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327DF" w:rsidRPr="005327DF" w14:paraId="4C7EC426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1E9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B36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CF9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89E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0EE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A56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BA8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327DF" w:rsidRPr="005327DF" w14:paraId="27A2003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C51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52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087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C0A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915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A0E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9AB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</w:tr>
      <w:tr w:rsidR="005327DF" w:rsidRPr="005327DF" w14:paraId="7BE9699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745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7F27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BD5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284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902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B44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FEA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</w:tr>
      <w:tr w:rsidR="005327DF" w:rsidRPr="005327DF" w14:paraId="39C4A52D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C72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F72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D17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69F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4CD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0C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04E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</w:tr>
      <w:tr w:rsidR="005327DF" w:rsidRPr="005327DF" w14:paraId="45ACD29E" w14:textId="77777777" w:rsidTr="005509EB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7CF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3D3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476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58A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3D7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707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B52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</w:tr>
      <w:tr w:rsidR="005327DF" w:rsidRPr="005327DF" w14:paraId="45D1027E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C06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1FE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"Социально-правовая защита детей"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CD5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7C2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62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19 961,0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A8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E4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</w:tr>
      <w:tr w:rsidR="005327DF" w:rsidRPr="005327DF" w14:paraId="4E6E3FF6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7B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AF3B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4F5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6FF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0DA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9EF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B87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327DF" w:rsidRPr="005327DF" w14:paraId="5667089B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A9F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59C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9E8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713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32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866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C7D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327DF" w:rsidRPr="005327DF" w14:paraId="3D34F5B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F9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D464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DCD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F0A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BD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D8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B5B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327DF" w:rsidRPr="005327DF" w14:paraId="1E25BFA2" w14:textId="77777777" w:rsidTr="005509EB">
        <w:trPr>
          <w:trHeight w:val="14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4AF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065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556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3EC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943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CAB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768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327DF" w:rsidRPr="005327DF" w14:paraId="19F3735C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72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2D1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3F5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16D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B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12F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EBC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327DF" w:rsidRPr="005327DF" w14:paraId="2EE0159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552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27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CD4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4DB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C6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D56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2D3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327DF" w:rsidRPr="005327DF" w14:paraId="519CE05D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FD9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C15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оказание помощи членам семей участников СВО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6D9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E49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56D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003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523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</w:tr>
      <w:tr w:rsidR="005327DF" w:rsidRPr="005327DF" w14:paraId="6D56B81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435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A46F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3BF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814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9F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82E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F7E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</w:tr>
      <w:tr w:rsidR="005327DF" w:rsidRPr="005327DF" w14:paraId="0AC8478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81D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824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CD5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07E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E50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97A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FE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5327DF" w:rsidRPr="005327DF" w14:paraId="34F7EB7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058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6BA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D9E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3C2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82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B2D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BB8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5327DF" w:rsidRPr="005327DF" w14:paraId="32914377" w14:textId="77777777" w:rsidTr="005509EB">
        <w:trPr>
          <w:trHeight w:val="15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0B0E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9AF6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BCE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25E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51B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6F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080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327DF" w:rsidRPr="005327DF" w14:paraId="7C6BB19E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070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1087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FB9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7CB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30E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053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A26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327DF" w:rsidRPr="005327DF" w14:paraId="1AC0A91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9F6E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DE1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7CE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A7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43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EDE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5F8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327DF" w:rsidRPr="005327DF" w14:paraId="2201BC6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AD1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AA0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"Ветлужские каникулы"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3B8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0B4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7D3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3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1 587,6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51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1 588,6</w:t>
            </w:r>
          </w:p>
        </w:tc>
      </w:tr>
      <w:tr w:rsidR="005327DF" w:rsidRPr="005327DF" w14:paraId="79FE474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F7E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663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54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CC1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04B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C39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75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5327DF" w:rsidRPr="005327DF" w14:paraId="2D8B638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43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0F9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E7E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878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B88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05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081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5327DF" w:rsidRPr="005327DF" w14:paraId="50ECD23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E21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DD09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0B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BAB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2C3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1 093,0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02B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14A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</w:tr>
      <w:tr w:rsidR="005327DF" w:rsidRPr="005327DF" w14:paraId="2A44287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751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FF7F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B82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845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CA4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159,9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D2A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182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</w:tr>
      <w:tr w:rsidR="005327DF" w:rsidRPr="005327DF" w14:paraId="42215D03" w14:textId="77777777" w:rsidTr="005509EB">
        <w:trPr>
          <w:trHeight w:val="11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2B5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599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879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B3F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24D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67D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EE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327DF" w:rsidRPr="005327DF" w14:paraId="474F9A5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0AB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F088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6F2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9AD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C6A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D67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D5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327DF" w:rsidRPr="005327DF" w14:paraId="0F34D2BF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81E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5E6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7DB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A99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123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EA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63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327DF" w:rsidRPr="005327DF" w14:paraId="0655D5EC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93B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EBB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68B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BB2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A71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70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56F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327DF" w:rsidRPr="005327DF" w14:paraId="4137D808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603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725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D18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75F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5E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9F7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EA9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327DF" w:rsidRPr="005327DF" w14:paraId="4381F5C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8C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D718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760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E13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637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57B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3F9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327DF" w:rsidRPr="005327DF" w14:paraId="4EB574C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5AB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D14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фестивалей и конкурсов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96F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4DF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CAD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94F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139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327DF" w:rsidRPr="005327DF" w14:paraId="1DAFDA9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00B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DFFE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203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AB1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1AF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995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A03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327DF" w:rsidRPr="005327DF" w14:paraId="42F1C30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AC1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D547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DB3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847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ED1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BB7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8C2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327DF" w:rsidRPr="005327DF" w14:paraId="7E0E095C" w14:textId="77777777" w:rsidTr="005509EB">
        <w:trPr>
          <w:trHeight w:val="42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B2B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FCA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DC5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01B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E34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240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90E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327DF" w:rsidRPr="005327DF" w14:paraId="165B0395" w14:textId="77777777" w:rsidTr="005509EB">
        <w:trPr>
          <w:trHeight w:val="42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17C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921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7F1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074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DC4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732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733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327DF" w:rsidRPr="005327DF" w14:paraId="3C1A3EF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2A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A1D8C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5E4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6CA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948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69B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8DC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327DF" w:rsidRPr="005327DF" w14:paraId="7592D66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9FF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817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E86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C0E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6A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27 314,3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01C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27 464,7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5DF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27 493,8</w:t>
            </w:r>
          </w:p>
        </w:tc>
      </w:tr>
      <w:tr w:rsidR="005327DF" w:rsidRPr="005327DF" w14:paraId="190F4087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144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6A3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D28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DD0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7BF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5 391,9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765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5 396,2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FB3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5 436,4</w:t>
            </w:r>
          </w:p>
        </w:tc>
      </w:tr>
      <w:tr w:rsidR="005327DF" w:rsidRPr="005327DF" w14:paraId="6EC6D2AE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42D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72F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5CB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D30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332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D5F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FB7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</w:tr>
      <w:tr w:rsidR="005327DF" w:rsidRPr="005327DF" w14:paraId="45BEC3C9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3DD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53C7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C2D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CD1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A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EF4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CC6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</w:tr>
      <w:tr w:rsidR="005327DF" w:rsidRPr="005327DF" w14:paraId="6B698BFA" w14:textId="77777777" w:rsidTr="005509E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DD5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655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A0E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8F7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D39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68B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80B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</w:tr>
      <w:tr w:rsidR="005327DF" w:rsidRPr="005327DF" w14:paraId="54A4162D" w14:textId="77777777" w:rsidTr="005509EB">
        <w:trPr>
          <w:trHeight w:val="3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F46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D8C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EBD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3F2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61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4EF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26A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5327DF" w:rsidRPr="005327DF" w14:paraId="0C4F4933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A9D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9F3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47E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BFA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A6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B8E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5B6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5327DF" w:rsidRPr="005327DF" w14:paraId="2A6A889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E7A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6EAC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8C22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D16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99E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67A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034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6F90944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115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41AD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421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628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733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12F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6FD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</w:tr>
      <w:tr w:rsidR="005327DF" w:rsidRPr="005327DF" w14:paraId="7F62BAFF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2DF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931B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50F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067A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46D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1 355,0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969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77C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5327DF" w:rsidRPr="005327DF" w14:paraId="646CDA0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C13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7F0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A7B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0850173950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950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47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F6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086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</w:tr>
      <w:tr w:rsidR="005327DF" w:rsidRPr="005327DF" w14:paraId="0FD39243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992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7AF6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15D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D21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D00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21 922,4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C3E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535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</w:tr>
      <w:tr w:rsidR="005327DF" w:rsidRPr="005327DF" w14:paraId="14C7B268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D88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71C2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FA9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47E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229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21 922,4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B5A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BE1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</w:tr>
      <w:tr w:rsidR="005327DF" w:rsidRPr="005327DF" w14:paraId="00123A49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F3C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1BBF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2AE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BD5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592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757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AAC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</w:tr>
      <w:tr w:rsidR="005327DF" w:rsidRPr="005327DF" w14:paraId="0BF71CAF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B98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E33B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339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E39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4F5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039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629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</w:tr>
      <w:tr w:rsidR="005327DF" w:rsidRPr="005327DF" w14:paraId="1286704C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2E6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51489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B3E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D02AC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813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022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96F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ABDEE0F" w14:textId="77777777" w:rsidTr="005509EB">
        <w:trPr>
          <w:trHeight w:val="10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D7C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6BD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58C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2C3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4CF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B48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BB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</w:tr>
      <w:tr w:rsidR="005327DF" w:rsidRPr="005327DF" w14:paraId="0D2ED7E1" w14:textId="77777777" w:rsidTr="005509EB">
        <w:trPr>
          <w:trHeight w:val="15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B62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B89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1CF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451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510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47B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3C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327DF" w:rsidRPr="005327DF" w14:paraId="44B4F41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8C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720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C33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4E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B9C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1F8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618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327DF" w:rsidRPr="005327DF" w14:paraId="18CE5B96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3EB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D23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273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AC1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EE4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362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C69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327DF" w:rsidRPr="005327DF" w14:paraId="19C07560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3CF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DEC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FBE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28E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B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AC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22A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327DF" w:rsidRPr="005327DF" w14:paraId="5C628A1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932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309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AAA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F50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F88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889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E76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327DF" w:rsidRPr="005327DF" w14:paraId="455DC310" w14:textId="77777777" w:rsidTr="005509EB">
        <w:trPr>
          <w:trHeight w:val="17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9F5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F10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546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F79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459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23E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D07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327DF" w:rsidRPr="005327DF" w14:paraId="1C7E6D62" w14:textId="77777777" w:rsidTr="005509EB">
        <w:trPr>
          <w:trHeight w:val="15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1D3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CAF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075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B6B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068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917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DC0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327DF" w:rsidRPr="005327DF" w14:paraId="1437BC96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F99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8135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963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714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63D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639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211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327DF" w:rsidRPr="005327DF" w14:paraId="2B7AE1D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8D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CE9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9BB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130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A37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68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EA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327DF" w:rsidRPr="005327DF" w14:paraId="290FBC28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F6E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C06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301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1DC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33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A7A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4A7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327DF" w:rsidRPr="005327DF" w14:paraId="4F45B05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06F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54E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195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59F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709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F1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88F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6319AE5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EB6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64B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186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ADB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02D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0F9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7F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04C349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023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7BE1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2B4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E42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0C2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24E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A6B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327DF" w:rsidRPr="005327DF" w14:paraId="08926BB6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6AD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6663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CB3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28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73C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C8B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5D5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</w:tr>
      <w:tr w:rsidR="005327DF" w:rsidRPr="005327DF" w14:paraId="644A19B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D2D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BADA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FAB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F6D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ED4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4A2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BA9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1 815,0</w:t>
            </w:r>
          </w:p>
        </w:tc>
      </w:tr>
      <w:tr w:rsidR="005327DF" w:rsidRPr="005327DF" w14:paraId="34F00595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DDB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833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898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007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BC2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FA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4A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327DF" w:rsidRPr="005327DF" w14:paraId="7B3EA8C5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081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F1F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4C4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2F2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E2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2E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51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327DF" w:rsidRPr="005327DF" w14:paraId="74A5AAF3" w14:textId="77777777" w:rsidTr="005509EB">
        <w:trPr>
          <w:trHeight w:val="16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907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0BA9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117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99A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E90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206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38F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327DF" w:rsidRPr="005327DF" w14:paraId="47EC3B5F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22F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CC9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C05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684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444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45C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082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327DF" w:rsidRPr="005327DF" w14:paraId="62299506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93B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868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1D8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4D4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EA0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AF5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BB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327DF" w:rsidRPr="005327DF" w14:paraId="3672688A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EB3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3CE6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2C1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E41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249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883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25A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15 744,8</w:t>
            </w:r>
          </w:p>
        </w:tc>
      </w:tr>
      <w:tr w:rsidR="005327DF" w:rsidRPr="005327DF" w14:paraId="43A58E4C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584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E6C6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163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19F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29F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DD2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78B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15 744,8</w:t>
            </w:r>
          </w:p>
        </w:tc>
      </w:tr>
      <w:tr w:rsidR="005327DF" w:rsidRPr="005327DF" w14:paraId="01E415EB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CB9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E20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0AA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4F8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DE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B94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2 758,9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4E4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1 789,2</w:t>
            </w:r>
          </w:p>
        </w:tc>
      </w:tr>
      <w:tr w:rsidR="005327DF" w:rsidRPr="005327DF" w14:paraId="3EA7F18F" w14:textId="77777777" w:rsidTr="005509EB">
        <w:trPr>
          <w:trHeight w:val="8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86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FDE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C35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99F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174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FA3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7C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327DF" w:rsidRPr="005327DF" w14:paraId="7F1C46BD" w14:textId="77777777" w:rsidTr="005509EB">
        <w:trPr>
          <w:trHeight w:val="8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C66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33E4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567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0C9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C6C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1D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D25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327DF" w:rsidRPr="005327DF" w14:paraId="39BA3BB0" w14:textId="77777777" w:rsidTr="005509EB">
        <w:trPr>
          <w:trHeight w:val="16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AE4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D01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6E7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3F7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A49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8E6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71D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5327DF" w:rsidRPr="005327DF" w14:paraId="10F739F5" w14:textId="77777777" w:rsidTr="005509EB">
        <w:trPr>
          <w:trHeight w:val="8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A3D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F481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AF5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521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A3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D9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D6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5327DF" w:rsidRPr="005327DF" w14:paraId="0FB833CE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157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54B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A61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F5D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C3A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686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76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327DF" w:rsidRPr="005327DF" w14:paraId="0419558E" w14:textId="77777777" w:rsidTr="005509EB">
        <w:trPr>
          <w:trHeight w:val="25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0FD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B40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5E7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C09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288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35E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CD7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327DF" w:rsidRPr="005327DF" w14:paraId="1C330708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DDB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60A3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F0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EC6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E9E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2FC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093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327DF" w:rsidRPr="005327DF" w14:paraId="085E2849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810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533F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600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5CC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8BB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D46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727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327DF" w:rsidRPr="005327DF" w14:paraId="51B1B59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1F1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3D8D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35E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6CB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1F6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003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497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327DF" w:rsidRPr="005327DF" w14:paraId="19D8E5A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429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6171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E39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48B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0EF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FC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8AF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327DF" w:rsidRPr="005327DF" w14:paraId="5FD47A88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E88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5DBC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E07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45A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52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D1E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75E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298E32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9C2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81D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46A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6E0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C7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4EE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398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B5B900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22F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53F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противокоррупционных мероприятий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1CB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BD1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1E4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43B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ACB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450B576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CC3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1CB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BF0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F20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5D1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384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EE1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9A22AF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1FD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9EB7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D41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F2F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C6F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D8A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54F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3578203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941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CC9C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47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14C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05C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34 062,0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AE8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579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069159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7E3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B92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386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76B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A23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33 074,5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563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83B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583EFD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23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8E87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CDA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35D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5F7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20 295,0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EA2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2A7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989F0C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ED3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1B5D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78D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3AA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20D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20 295,0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60C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94D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940F7C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AE6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AB22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26C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27314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39B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7DD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92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C477AE4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F56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FF9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DEA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941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69A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456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1B0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F573A97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6D5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A8C2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осуществления полномочий по пенсионному обеспечению муниципального служащего и членов его семьи, а также лиц замещавших выборные муниципальные должности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ECC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462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668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A4B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638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0413D4D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A44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D1BF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79E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8EB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6BB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FE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C5F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A6EF1D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963E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A5FD8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D3E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6D0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7CE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C88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446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54AA70C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F88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3AD2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53B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93F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F1B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5BD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16D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4CD46A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3DA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A4F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FF7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E4A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8B0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5EA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7DE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2D0AB6D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944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CA7E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432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00E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F17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4D2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8CC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910467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351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5C12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03C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5F4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0D6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C6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CD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7751A5D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817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DFE9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EF8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CB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7AB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B73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9E2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C38A498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187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177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Финансовое просвещение и информирование населения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7EC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76A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CC4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150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D26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3270FA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44D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D6F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4F5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EB7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CC3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EBE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D3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A6E1140" w14:textId="77777777" w:rsidTr="005509EB">
        <w:trPr>
          <w:trHeight w:val="1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D5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3300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67E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1D9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26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8AD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F3E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D037B94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BBC3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F6D1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74A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5A5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C69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B34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65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</w:tr>
      <w:tr w:rsidR="005327DF" w:rsidRPr="005327DF" w14:paraId="34DE2FB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E49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AA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"Молодежь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345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AB0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9D0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269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AEF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</w:tr>
      <w:tr w:rsidR="005327DF" w:rsidRPr="005327DF" w14:paraId="01B3E43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42F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D701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молодежной политики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F4D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ADC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84D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BB8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872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5327DF" w:rsidRPr="005327DF" w14:paraId="7C124A20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23C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C24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6DC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C17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7E3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2C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B10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5327DF" w:rsidRPr="005327DF" w14:paraId="1DF9249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BAD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9943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652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2DE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372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E35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1FB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</w:tr>
      <w:tr w:rsidR="005327DF" w:rsidRPr="005327DF" w14:paraId="25A3585F" w14:textId="77777777" w:rsidTr="005509EB">
        <w:trPr>
          <w:trHeight w:val="1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D47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F5B5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1E6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6D2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1DD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0B6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7F5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</w:tr>
      <w:tr w:rsidR="005327DF" w:rsidRPr="005327DF" w14:paraId="0E9E4633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0DD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4546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5E4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A1F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589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81F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4E0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327DF" w:rsidRPr="005327DF" w14:paraId="761D0592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DC5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7F8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041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3E0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10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E20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DC5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327DF" w:rsidRPr="005327DF" w14:paraId="7A3E887C" w14:textId="77777777" w:rsidTr="005509EB">
        <w:trPr>
          <w:trHeight w:val="13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A2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A0E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EFF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06E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C78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10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736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327DF" w:rsidRPr="005327DF" w14:paraId="7EF7915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F01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68C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B73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740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0F3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411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EB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327DF" w:rsidRPr="005327DF" w14:paraId="68B00CF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BA2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662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DDB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E50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7A9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B1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EA1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327DF" w:rsidRPr="005327DF" w14:paraId="0F863458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B04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9ADD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BD50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ACA1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A56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750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1C1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327DF" w:rsidRPr="005327DF" w14:paraId="1CF98A3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C31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7996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51B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051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355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28F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996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327DF" w:rsidRPr="005327DF" w14:paraId="3C1EBFD7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52D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13C5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243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106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FE6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FF3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E13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327DF" w:rsidRPr="005327DF" w14:paraId="7948BB62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722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DE6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Адаптация учреждений 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BAE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13D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7DE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41F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7C6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327DF" w:rsidRPr="005327DF" w14:paraId="5F216BF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866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00B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5A3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6D5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2E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9F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A2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327DF" w:rsidRPr="005327DF" w14:paraId="29BC6AD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419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F2F0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9EE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DDB7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8A5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56F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517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327DF" w:rsidRPr="005327DF" w14:paraId="4F313783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C84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9C1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1D1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A83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EF5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0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F38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1DB7E4D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776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89F3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1FD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8E6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304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6A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BB1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92C9063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250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EA8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782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7FA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49E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B08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13A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96AE25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1D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20CF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A0E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B9E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842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8C5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ED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C074F71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18F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C0A0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 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8355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191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411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8A6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B86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AE298A3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891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94D1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D39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348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FAE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3E3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96F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72B2079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784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5965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6AB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74A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F3E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576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42B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1E0A81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B26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CBCC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46E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ADB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F5E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C5F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F0B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AD95E70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A3A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848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"Жилье"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0BB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D2D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182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DFC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552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73405C9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C64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789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412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382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18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E6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C8C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967F6BF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DB6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705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410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735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F3F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8A3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12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49CF5F4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A0C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F2C1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C15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D74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CE1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FA7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2E7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1694E90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550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C628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A84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702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286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61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48E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B33520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D96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391E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D37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81F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275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E2D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085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792D73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3DD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572A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B0D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EB23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73C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9AB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92D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C972329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FB2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DA3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6D4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71C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330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171 053,3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EC9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FE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7F50AC4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E6D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8A69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B79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B0D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FC4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228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B29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880725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FF1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A876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9CE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CC5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382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883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669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0EECA00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931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01B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CF4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A68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201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633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783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47E1244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35E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62FE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965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9EC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341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997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440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9F9C895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A45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EEE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13F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D51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040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B2F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DA6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264382B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DF3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ECDB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8525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B262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408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5117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C08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E92FDF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686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9D73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27B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56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49B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38B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77B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A0CE6C5" w14:textId="77777777" w:rsidTr="005509EB">
        <w:trPr>
          <w:trHeight w:val="21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FB5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45AA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728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BB4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4D8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165 143,2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6A3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C97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68EA5B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CA9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DC97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645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705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C60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96C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AF9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5D44EE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6AE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774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208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B70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700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6B2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69E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96E627D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F68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16CC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58B7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3EB2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00D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6B7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1438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C399780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2D7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7F07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F8C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A2F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711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160 183,2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6D8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A1C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3CBFBF7" w14:textId="77777777" w:rsidTr="005509EB">
        <w:trPr>
          <w:trHeight w:val="125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F08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3B97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F3E3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11BF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B4C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77B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011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9EA004A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DFD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FBEB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44C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8167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109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C90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C64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C0FCBA8" w14:textId="77777777" w:rsidTr="005509EB">
        <w:trPr>
          <w:trHeight w:val="31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F6F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5025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780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838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492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A6C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162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D0920D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BEA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DA19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D67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3D7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CF5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D17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7C5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CD8283F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04D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4D6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4E5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7AD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E52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676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D0E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FD92C5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D0E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FE5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65B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E41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D17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FDD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677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30A1D3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30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D7F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A9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6F9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098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89E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91E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B564BA0" w14:textId="77777777" w:rsidTr="005509EB">
        <w:trPr>
          <w:trHeight w:val="9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5EF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E1C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8A2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FC3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96D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37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A7A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593112F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004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9F9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CD1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6FC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1A5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24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834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D0FBB64" w14:textId="77777777" w:rsidTr="005509EB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22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5EA2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758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552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408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B3C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09D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EEDEED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E01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C603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591F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FA03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39C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73D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A099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20D7C8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7F1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EFD9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24C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FB67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63B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C81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78F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372E90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373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E93C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7BB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CC7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C92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405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8C5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03DA4D1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A25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98C6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C93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CC7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46D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C77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36F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4775DD9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781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E2CD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AC64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2A9C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5193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695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037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5327DF" w:rsidRPr="005327DF" w14:paraId="74414F0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061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FD18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5FE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071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00D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E93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42B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327DF" w:rsidRPr="005327DF" w14:paraId="047128E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C21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A9FA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B4A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87C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930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9D2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16C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327DF" w:rsidRPr="005327DF" w14:paraId="3AED028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2B1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B62D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B07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AAF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98D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7B2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6BD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327DF" w:rsidRPr="005327DF" w14:paraId="4609D900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C73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9930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9FF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15F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280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43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3C0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327DF" w:rsidRPr="005327DF" w14:paraId="36BBE5A6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ED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3FC8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8EB0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B4CC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CC0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85C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F25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327DF" w:rsidRPr="005327DF" w14:paraId="4DEFBA4C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D65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A01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98805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FA2F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A7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EA0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37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327DF" w:rsidRPr="005327DF" w14:paraId="16672AFE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E18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014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04D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D3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D5A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2 505,7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D4D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2BA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DF37277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0D3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B7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(обустройство) контейнерных площадок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2DB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ACA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615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6A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A7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062B8D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25F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030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8B1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15B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081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2DF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787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DAEF915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D94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47135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Приобретение контейнеров и (или) бункеров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ADC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1CB7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3B7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318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0EC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1E5C8C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8B5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A9D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FB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EECFC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443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9E9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D71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6471A22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0C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1045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02E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327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B61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F59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1B2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831288F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4CF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591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дорожного хозяйства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2A3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59B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057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40 891,5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D3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A4C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509F798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D8E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FA46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4B2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534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DB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8D9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05D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CC6EBCA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65C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2C62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8D50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E42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2E1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041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0CB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63CC21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B07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EBC1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091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266C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D54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C8A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846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138EC6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595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BFD8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7566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78C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843A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759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125B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03A66A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E50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582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265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A9D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BB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DE0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997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3671AA2" w14:textId="77777777" w:rsidTr="005509EB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82A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5D0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925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803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22B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753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AC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AD6A4EB" w14:textId="77777777" w:rsidTr="005509EB">
        <w:trPr>
          <w:trHeight w:val="6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7D4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46F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инициативного бюджетирования "Вам решать!"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1A1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C71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ACA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FFA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7F5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5735888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A3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9D2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08A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C13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67A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D00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871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1CA7B506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7BD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7D95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A9D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D92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6A0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E18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58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4790F45E" w14:textId="77777777" w:rsidTr="005509EB">
        <w:trPr>
          <w:trHeight w:val="1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6D6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505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2B7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939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3C4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58E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DD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327DF" w:rsidRPr="005327DF" w14:paraId="63E4E132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A04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8D6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5D9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28C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E3C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052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95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327DF" w:rsidRPr="005327DF" w14:paraId="48863345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308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899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958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670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9BF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0D9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5E0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327DF" w:rsidRPr="005327DF" w14:paraId="3F2046B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BA2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4D12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A2BF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794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E82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B7B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BCA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327DF" w:rsidRPr="005327DF" w14:paraId="7C53339B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358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DA47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CC4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BA3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EF2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511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8F1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327DF" w:rsidRPr="005327DF" w14:paraId="09BED268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CCF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5C79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Непрограммные расходы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CF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7700000000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4A55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76E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174 384,5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FF9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3FF7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</w:tr>
      <w:tr w:rsidR="005327DF" w:rsidRPr="005327DF" w14:paraId="13AC610E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940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DB5B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Непрограммное направление деятельности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089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CDE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7F4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174 384,5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5E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8B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</w:tr>
      <w:tr w:rsidR="005327DF" w:rsidRPr="005327DF" w14:paraId="62C1E8AE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0B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2866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A4C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2F7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E0A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105 329,0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C97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FA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</w:tr>
      <w:tr w:rsidR="005327DF" w:rsidRPr="005327DF" w14:paraId="0C1DAF67" w14:textId="77777777" w:rsidTr="005509EB">
        <w:trPr>
          <w:trHeight w:val="8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3BF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7980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DB06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3F83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3F4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97 967,3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A96F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D4B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</w:tr>
      <w:tr w:rsidR="005327DF" w:rsidRPr="005327DF" w14:paraId="693A5F01" w14:textId="77777777" w:rsidTr="005509EB">
        <w:trPr>
          <w:trHeight w:val="21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AF00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6FC3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60B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DE6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8BB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85 478,0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7A9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CD8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</w:tr>
      <w:tr w:rsidR="005327DF" w:rsidRPr="005327DF" w14:paraId="7FF3DCA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9FD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4228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F6E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192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96F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12 480,1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DC4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238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</w:tr>
      <w:tr w:rsidR="005327DF" w:rsidRPr="005327DF" w14:paraId="21694095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51C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22FA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B42D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F6A4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D8A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62A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798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</w:tr>
      <w:tr w:rsidR="005327DF" w:rsidRPr="005327DF" w14:paraId="114021CB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5670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FD5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1AE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1C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B44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D30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74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5327DF" w:rsidRPr="005327DF" w14:paraId="58BBD3E5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195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4D4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12C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690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503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036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73D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5327DF" w:rsidRPr="005327DF" w14:paraId="08C5A9E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D0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51AF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6FC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10E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CE5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00A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075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5327DF" w:rsidRPr="005327DF" w14:paraId="7A72B9C8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104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772B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AFF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A6F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44D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062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1A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5327DF" w:rsidRPr="005327DF" w14:paraId="2E032160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223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96A4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DD8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717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DD1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772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EAC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5327DF" w:rsidRPr="005327DF" w14:paraId="26958CDF" w14:textId="77777777" w:rsidTr="005509EB">
        <w:trPr>
          <w:trHeight w:val="20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191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8B6A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0A1E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0BF9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1896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171F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D7E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5327DF" w:rsidRPr="005327DF" w14:paraId="0DBD9DE1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FE8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818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D81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B31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67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2D9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E70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</w:tr>
      <w:tr w:rsidR="005327DF" w:rsidRPr="005327DF" w14:paraId="2ED180F9" w14:textId="77777777" w:rsidTr="005509EB">
        <w:trPr>
          <w:trHeight w:val="18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810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BD8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25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0B5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2CC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80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D5E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</w:tr>
      <w:tr w:rsidR="005327DF" w:rsidRPr="005327DF" w14:paraId="1663FE90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99D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93BB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5E9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027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D59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EDF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47B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</w:tr>
      <w:tr w:rsidR="005327DF" w:rsidRPr="005327DF" w14:paraId="53875A0E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905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0BA8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2C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778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D10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4C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2E9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</w:tr>
      <w:tr w:rsidR="005327DF" w:rsidRPr="005327DF" w14:paraId="1ABEEC68" w14:textId="77777777" w:rsidTr="005509EB">
        <w:trPr>
          <w:trHeight w:val="19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A6F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91BE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FB38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5AF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F52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7659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F43E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5327DF" w:rsidRPr="005327DF" w14:paraId="6AF603AA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0B41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7C4E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7EF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F61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51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339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380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</w:tr>
      <w:tr w:rsidR="005327DF" w:rsidRPr="005327DF" w14:paraId="0A86D536" w14:textId="77777777" w:rsidTr="005509EB">
        <w:trPr>
          <w:trHeight w:val="4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92C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FC0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Муниципальные учреждения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C95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0F0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8C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37 300,9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FDD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227 589,3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020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229 861,5</w:t>
            </w:r>
          </w:p>
        </w:tc>
      </w:tr>
      <w:tr w:rsidR="005327DF" w:rsidRPr="005327DF" w14:paraId="6CBBAF6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261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70BD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CC9E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8798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7C8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28 818,7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1F1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65 666,0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78F8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68 081,9</w:t>
            </w:r>
          </w:p>
        </w:tc>
      </w:tr>
      <w:tr w:rsidR="005327DF" w:rsidRPr="005327DF" w14:paraId="3F99A462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4FD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FA40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33C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356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D33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99A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B63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</w:tr>
      <w:tr w:rsidR="005327DF" w:rsidRPr="005327DF" w14:paraId="771777E8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25F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AFB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3F2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CDE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B70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FDF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49E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2 790,8</w:t>
            </w:r>
          </w:p>
        </w:tc>
      </w:tr>
      <w:tr w:rsidR="005327DF" w:rsidRPr="005327DF" w14:paraId="31D3F33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F57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B2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23C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87B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5BC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28 818,7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3C9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27 550,8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D37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29 630,4</w:t>
            </w:r>
          </w:p>
        </w:tc>
      </w:tr>
      <w:tr w:rsidR="005327DF" w:rsidRPr="005327DF" w14:paraId="00D7D63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4C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D539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BE80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29B1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221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0445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D57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5327DF" w:rsidRPr="005327DF" w14:paraId="53CA003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380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216A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CB0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BE7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66F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524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DA5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5327DF" w:rsidRPr="005327DF" w14:paraId="2220756F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E69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19ED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889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ED7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85C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64C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402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5327DF" w:rsidRPr="005327DF" w14:paraId="7093CDFE" w14:textId="77777777" w:rsidTr="005509EB">
        <w:trPr>
          <w:trHeight w:val="9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E5A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6E8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733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9DC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BA1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C4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30D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5327DF" w:rsidRPr="005327DF" w14:paraId="75AA375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8F5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14FC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B314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F48E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FA2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5D4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1B5B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5327DF" w:rsidRPr="005327DF" w14:paraId="4B02EBAC" w14:textId="77777777" w:rsidTr="005509EB">
        <w:trPr>
          <w:trHeight w:val="8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EBAA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9C6C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8F8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4C5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84A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874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B63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5327DF" w:rsidRPr="005327DF" w14:paraId="3BFE6AFC" w14:textId="77777777" w:rsidTr="005509EB">
        <w:trPr>
          <w:trHeight w:val="9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FCA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697C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7F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8E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DD2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E03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61C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5327DF" w:rsidRPr="005327DF" w14:paraId="74F130E5" w14:textId="77777777" w:rsidTr="005509EB">
        <w:trPr>
          <w:trHeight w:val="11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0EE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8718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48A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3E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C56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906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CD4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5327DF" w:rsidRPr="005327DF" w14:paraId="54116BF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ABD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36AF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B58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1A1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DB1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8 482,2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BDD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118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</w:tr>
      <w:tr w:rsidR="005327DF" w:rsidRPr="005327DF" w14:paraId="1E013DE3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C41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97D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26F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D39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CCA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EE1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F1C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</w:tr>
      <w:tr w:rsidR="005327DF" w:rsidRPr="005327DF" w14:paraId="711E9FF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DD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D5F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4C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9DC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2B4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1 895,5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98F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C7E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</w:tr>
      <w:tr w:rsidR="005327DF" w:rsidRPr="005327DF" w14:paraId="07F1EEB4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9A2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C41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FB0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D5A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166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144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1ED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5327DF" w:rsidRPr="005327DF" w14:paraId="0B98172E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1A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9EE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158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F30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073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BC1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FE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5327DF" w:rsidRPr="005327DF" w14:paraId="0B67668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FCC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398E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DF9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957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D81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CC7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DBB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5327DF" w:rsidRPr="005327DF" w14:paraId="7B69E7E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1BB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FF8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1A4F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31E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1F4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58E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D1B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5327DF" w:rsidRPr="005327DF" w14:paraId="34B2FCD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2AD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1EB3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9EA2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6C04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B40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B9C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9CE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CF21D7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982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C88C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604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41B7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D7E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A61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B2E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53D21A6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E26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5007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13F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4C3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BCA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5B9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318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5327DF" w:rsidRPr="005327DF" w14:paraId="1896B359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9EB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C247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19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953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749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7AD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287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5327DF" w:rsidRPr="005327DF" w14:paraId="0E3014C6" w14:textId="77777777" w:rsidTr="005509EB">
        <w:trPr>
          <w:trHeight w:val="4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229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E838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непрограммные расходы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9A7E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87DA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72E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31 754,6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4D4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101 062,9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618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120 074,0</w:t>
            </w:r>
          </w:p>
        </w:tc>
      </w:tr>
      <w:tr w:rsidR="005327DF" w:rsidRPr="005327DF" w14:paraId="1297259A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AC65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8EEF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446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44F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82E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F92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6FC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5327DF" w:rsidRPr="005327DF" w14:paraId="0096AA6E" w14:textId="77777777" w:rsidTr="005509EB">
        <w:trPr>
          <w:trHeight w:val="19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50C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8EE1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0422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879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3DC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7194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3CF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</w:tr>
      <w:tr w:rsidR="005327DF" w:rsidRPr="005327DF" w14:paraId="28A5F2F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DC7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4B92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07E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F63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D9F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D7F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BC2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</w:tr>
      <w:tr w:rsidR="005327DF" w:rsidRPr="005327DF" w14:paraId="5135543D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1DA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A306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E87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B10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E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78A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B63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</w:tr>
      <w:tr w:rsidR="005327DF" w:rsidRPr="005327DF" w14:paraId="308D8F9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96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C85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8B0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4CF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1C8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885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C0E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5327DF" w:rsidRPr="005327DF" w14:paraId="26D47141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6CC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DF1D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1B74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E24B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3715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E051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6C66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5327DF" w:rsidRPr="005327DF" w14:paraId="19D16E4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892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76E2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BFC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0822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E2F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AC5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6F8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5327DF" w:rsidRPr="005327DF" w14:paraId="4770A9C1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95E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846B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F91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3A6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5BA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4A1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38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5327DF" w:rsidRPr="005327DF" w14:paraId="69B245A8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3E4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42F3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223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86AE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991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56C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21E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</w:tr>
      <w:tr w:rsidR="005327DF" w:rsidRPr="005327DF" w14:paraId="52B7C9AF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1F9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AA5D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88C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0FB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95A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0E0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B44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</w:tr>
      <w:tr w:rsidR="005327DF" w:rsidRPr="005327DF" w14:paraId="1D65E4FF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250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5674" w14:textId="77777777" w:rsidR="005327DF" w:rsidRPr="005327DF" w:rsidRDefault="005327DF" w:rsidP="005327DF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77E2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E77B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0D0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EFD4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5348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</w:tr>
      <w:tr w:rsidR="005327DF" w:rsidRPr="005327DF" w14:paraId="64A943DB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DD95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79E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F4B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2F6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663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707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BA2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</w:tr>
      <w:tr w:rsidR="005327DF" w:rsidRPr="005327DF" w14:paraId="3FD86E3D" w14:textId="77777777" w:rsidTr="005509EB">
        <w:trPr>
          <w:trHeight w:val="1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12A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98AA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7F3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F39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DD0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603,4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CC2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05B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</w:tr>
      <w:tr w:rsidR="005327DF" w:rsidRPr="005327DF" w14:paraId="0DBE914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E07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376D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2B7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1A8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594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2B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AB2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</w:tr>
      <w:tr w:rsidR="005327DF" w:rsidRPr="005327DF" w14:paraId="559E43E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FF8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84E4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C8F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7C2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8DC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17 570,4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1DC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394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</w:tr>
      <w:tr w:rsidR="005327DF" w:rsidRPr="005327DF" w14:paraId="1E106494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1E8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106B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2C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7D5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211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DF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3DB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319C7100" w14:textId="77777777" w:rsidTr="005509EB">
        <w:trPr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3AD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F37E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266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14F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1AC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16 623,0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1B7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0E7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</w:tr>
      <w:tr w:rsidR="005327DF" w:rsidRPr="005327DF" w14:paraId="557733E0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E65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78A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A17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46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61A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B9B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192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</w:tr>
      <w:tr w:rsidR="005327DF" w:rsidRPr="005327DF" w14:paraId="1A9DE4EE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0D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4A9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E54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F87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68E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B7D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97D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5327DF" w:rsidRPr="005327DF" w14:paraId="6A96EC40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3F6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FE9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66A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19C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20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7B5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04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5327DF" w:rsidRPr="005327DF" w14:paraId="10470970" w14:textId="77777777" w:rsidTr="005509EB">
        <w:trPr>
          <w:trHeight w:val="6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3FF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FC6F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2B62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083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40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DD9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969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5327DF" w:rsidRPr="005327DF" w14:paraId="7D37801D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BF9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DCA5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8926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3D2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3D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240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01E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</w:tr>
      <w:tr w:rsidR="005327DF" w:rsidRPr="005327DF" w14:paraId="0779EE39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E06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CF37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52F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7DD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6BD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E7C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955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</w:tr>
      <w:tr w:rsidR="005327DF" w:rsidRPr="005327DF" w14:paraId="4B256C11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C79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BF41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DA8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7CE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A08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497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105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5327DF" w:rsidRPr="005327DF" w14:paraId="28A10786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AF6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CDF9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C08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79E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10DA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44E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07B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5327DF" w:rsidRPr="005327DF" w14:paraId="0500DC02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710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E39A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69A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1C4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F69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98B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24C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655,4</w:t>
            </w:r>
          </w:p>
        </w:tc>
      </w:tr>
      <w:tr w:rsidR="005327DF" w:rsidRPr="005327DF" w14:paraId="0673167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F9E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60E6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17B2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CDB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05A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A50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B5A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89,6</w:t>
            </w:r>
          </w:p>
        </w:tc>
      </w:tr>
      <w:tr w:rsidR="005327DF" w:rsidRPr="005327DF" w14:paraId="2DB018F7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E00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0544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FFA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B6E9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CB2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88F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483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565,8</w:t>
            </w:r>
          </w:p>
        </w:tc>
      </w:tr>
      <w:tr w:rsidR="005327DF" w:rsidRPr="005327DF" w14:paraId="740AC9CD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762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69E6" w14:textId="77777777" w:rsidR="005327DF" w:rsidRPr="005327DF" w:rsidRDefault="005327DF" w:rsidP="005327DF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7651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F27F" w14:textId="77777777" w:rsidR="005327DF" w:rsidRPr="005327DF" w:rsidRDefault="005327DF" w:rsidP="005327DF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A95C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033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2CAD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5327DF" w:rsidRPr="005327DF" w14:paraId="01064B7E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BF52" w14:textId="77777777" w:rsidR="005327DF" w:rsidRPr="005327DF" w:rsidRDefault="005327DF" w:rsidP="005327DF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A4C1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2C2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665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A1E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D6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018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5327DF" w:rsidRPr="005327DF" w14:paraId="2CBD3493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D8E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A4E8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23D0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99A3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C919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977B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0387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5327DF" w:rsidRPr="005327DF" w14:paraId="201A7117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BFC5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D6A3" w14:textId="77777777" w:rsidR="005327DF" w:rsidRPr="005327DF" w:rsidRDefault="005327DF" w:rsidP="005327DF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FE9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86E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84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536F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B766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5327DF" w:rsidRPr="005327DF" w14:paraId="4DE9CE9F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393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3C0E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DFD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42FF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040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871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461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</w:tr>
      <w:tr w:rsidR="005327DF" w:rsidRPr="005327DF" w14:paraId="1042B972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787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2FE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F11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6F6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5B7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F18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2B5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</w:tr>
      <w:tr w:rsidR="005327DF" w:rsidRPr="005327DF" w14:paraId="199F41E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023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9DF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368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7CE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FD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038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ECB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</w:tr>
      <w:tr w:rsidR="005327DF" w:rsidRPr="005327DF" w14:paraId="7C91E1B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8DE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10F0" w14:textId="77777777" w:rsidR="005327DF" w:rsidRPr="005327DF" w:rsidRDefault="005327DF" w:rsidP="005327D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7FF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4669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FEE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50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992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5327DF" w:rsidRPr="005327DF" w14:paraId="5800804B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BE58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EFBC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13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C05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EBA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216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C9FA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5327DF" w:rsidRPr="005327DF" w14:paraId="7A63D60A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9C7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EF59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334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EDB4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F41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378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04B7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5327DF" w:rsidRPr="005327DF" w14:paraId="3CE2B045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3DA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4CC0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23F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6A4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85E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AD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B4B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5327DF" w:rsidRPr="005327DF" w14:paraId="78D03F33" w14:textId="77777777" w:rsidTr="005509EB">
        <w:trPr>
          <w:trHeight w:val="14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195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E303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E41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7BA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8BD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663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EF4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5327DF" w:rsidRPr="005327DF" w14:paraId="745AC6E6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8CB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57A18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A41D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B9F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597E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2298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09AC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5327DF" w:rsidRPr="005327DF" w14:paraId="703C73A6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6754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F26F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5BE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5CA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1AD4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1EA3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5B8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5327DF" w:rsidRPr="005327DF" w14:paraId="13014160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96F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B4A2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61D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A81B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11B0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6CC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A79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</w:tr>
      <w:tr w:rsidR="005327DF" w:rsidRPr="005327DF" w14:paraId="4151F3F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C5B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A12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63E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4C3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B5C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0D9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87E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</w:tr>
      <w:tr w:rsidR="005327DF" w:rsidRPr="005327DF" w14:paraId="5F9247E6" w14:textId="77777777" w:rsidTr="005509EB">
        <w:trPr>
          <w:trHeight w:val="19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7AB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1FD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BBC6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594A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42A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C12E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EA9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5327DF" w:rsidRPr="005327DF" w14:paraId="4D111C49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2B9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A61D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60FA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4ABD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E82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586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A75C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5327DF" w:rsidRPr="005327DF" w14:paraId="50D4984D" w14:textId="77777777" w:rsidTr="005509EB">
        <w:trPr>
          <w:trHeight w:val="22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E846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9169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23A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054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55E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41F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038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5327DF" w:rsidRPr="005327DF" w14:paraId="1D29F305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B3A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631B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FC6C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6725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BAD9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10D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0AD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5327DF" w:rsidRPr="005327DF" w14:paraId="16FB6D19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B5F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E86C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331B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4B4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C78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57DD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A09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</w:tr>
      <w:tr w:rsidR="005327DF" w:rsidRPr="005327DF" w14:paraId="6506D6AC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0530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E99D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0A73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8C28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51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7558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8C1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</w:tr>
      <w:tr w:rsidR="005327DF" w:rsidRPr="005327DF" w14:paraId="7E0977C6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648B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FD17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37F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EC0E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8915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ED1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FB3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</w:tr>
      <w:tr w:rsidR="005327DF" w:rsidRPr="005327DF" w14:paraId="551458BC" w14:textId="77777777" w:rsidTr="005509EB">
        <w:trPr>
          <w:trHeight w:val="19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E9A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90B4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10B9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600D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9A35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A1AB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02B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5327DF" w:rsidRPr="005327DF" w14:paraId="29E5B1A3" w14:textId="77777777" w:rsidTr="005509EB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02D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6E3E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FC7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4710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DE9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4663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FD4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5327DF" w:rsidRPr="005327DF" w14:paraId="7CE471E4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8511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C8A0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7E1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270F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24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68D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416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5327DF" w:rsidRPr="005327DF" w14:paraId="5BC58485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2C7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B091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9FD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BE6D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06A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2C0F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218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5327DF" w:rsidRPr="005327DF" w14:paraId="1CD91A3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D6E8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4E0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7B40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00C5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5A1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D3A3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DF4A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CE53F13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4F7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F9CE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F85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7399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0B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F76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E8D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2E5E8762" w14:textId="77777777" w:rsidTr="005509E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BB89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1963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C1A7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9F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C93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DB1C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67E0887C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75A4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19D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859C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866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7B0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AD50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BF1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327DF" w:rsidRPr="005327DF" w14:paraId="70475092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EBCB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900D" w14:textId="77777777" w:rsidR="005327DF" w:rsidRPr="005327DF" w:rsidRDefault="005327DF" w:rsidP="005327DF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439A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2E9B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CAF9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840E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DF82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5327DF" w:rsidRPr="005327DF" w14:paraId="24667E8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E2C7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E24F" w14:textId="77777777" w:rsidR="005327DF" w:rsidRPr="005327DF" w:rsidRDefault="005327DF" w:rsidP="005327DF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A778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9E54" w14:textId="77777777" w:rsidR="005327DF" w:rsidRPr="005327DF" w:rsidRDefault="005327DF" w:rsidP="005327DF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E0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166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76AD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5327DF" w:rsidRPr="005327DF" w14:paraId="0E07F005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A771" w14:textId="77777777" w:rsidR="005327DF" w:rsidRPr="005327DF" w:rsidRDefault="005327DF" w:rsidP="005327DF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40B7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 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7BD5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5B91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A49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0ED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2DF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327DF" w:rsidRPr="005327DF" w14:paraId="0E1B9448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B0A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EEE5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C24C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C82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8BC2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7A8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59D7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327DF" w:rsidRPr="005327DF" w14:paraId="5640C2BD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3558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4ABC" w14:textId="77777777" w:rsidR="005327DF" w:rsidRPr="005327DF" w:rsidRDefault="005327DF" w:rsidP="005327D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D901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B282" w14:textId="77777777" w:rsidR="005327DF" w:rsidRPr="005327DF" w:rsidRDefault="005327DF" w:rsidP="005327D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972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EA55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7009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327DF" w:rsidRPr="005327DF" w14:paraId="28717060" w14:textId="77777777" w:rsidTr="005509EB">
        <w:trPr>
          <w:trHeight w:val="8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2B7" w14:textId="77777777" w:rsidR="005327DF" w:rsidRPr="005327DF" w:rsidRDefault="005327DF" w:rsidP="005327DF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D917" w14:textId="77777777" w:rsidR="005327DF" w:rsidRPr="005327DF" w:rsidRDefault="005327DF" w:rsidP="005327DF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338E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8D28" w14:textId="77777777" w:rsidR="005327DF" w:rsidRPr="005327DF" w:rsidRDefault="005327DF" w:rsidP="005327DF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DE5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B341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A3EC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5327DF" w:rsidRPr="005327DF" w14:paraId="197DE206" w14:textId="77777777" w:rsidTr="005509EB">
        <w:trPr>
          <w:trHeight w:val="1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CBF9" w14:textId="77777777" w:rsidR="005327DF" w:rsidRPr="005327DF" w:rsidRDefault="005327DF" w:rsidP="005327DF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D2AC" w14:textId="77777777" w:rsidR="005327DF" w:rsidRPr="005327DF" w:rsidRDefault="005327DF" w:rsidP="005327DF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C15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EA91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8CD9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484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D29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5327DF" w:rsidRPr="005327DF" w14:paraId="1134E681" w14:textId="77777777" w:rsidTr="005509EB">
        <w:trPr>
          <w:trHeight w:val="11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C5DE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648" w14:textId="77777777" w:rsidR="005327DF" w:rsidRPr="005327DF" w:rsidRDefault="005327DF" w:rsidP="005327DF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2736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1F27" w14:textId="77777777" w:rsidR="005327DF" w:rsidRPr="005327DF" w:rsidRDefault="005327DF" w:rsidP="005327DF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0185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9CD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792F" w14:textId="77777777" w:rsidR="005327DF" w:rsidRPr="005327DF" w:rsidRDefault="005327DF" w:rsidP="005327DF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327D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</w:tbl>
    <w:p w14:paraId="374844B3" w14:textId="77777777" w:rsidR="00F12C76" w:rsidRDefault="00F12C76" w:rsidP="006C0B77">
      <w:pPr>
        <w:spacing w:after="0"/>
        <w:ind w:firstLine="709"/>
        <w:jc w:val="both"/>
      </w:pPr>
    </w:p>
    <w:sectPr w:rsidR="00F12C76" w:rsidSect="00C365A3">
      <w:pgSz w:w="11906" w:h="16838" w:code="9"/>
      <w:pgMar w:top="1134" w:right="567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80291882">
    <w:abstractNumId w:val="36"/>
  </w:num>
  <w:num w:numId="2" w16cid:durableId="51659772">
    <w:abstractNumId w:val="23"/>
  </w:num>
  <w:num w:numId="3" w16cid:durableId="1874532615">
    <w:abstractNumId w:val="25"/>
  </w:num>
  <w:num w:numId="4" w16cid:durableId="1594973435">
    <w:abstractNumId w:val="8"/>
  </w:num>
  <w:num w:numId="5" w16cid:durableId="1522159681">
    <w:abstractNumId w:val="7"/>
  </w:num>
  <w:num w:numId="6" w16cid:durableId="332490703">
    <w:abstractNumId w:val="11"/>
  </w:num>
  <w:num w:numId="7" w16cid:durableId="929002523">
    <w:abstractNumId w:val="29"/>
  </w:num>
  <w:num w:numId="8" w16cid:durableId="2051683122">
    <w:abstractNumId w:val="22"/>
  </w:num>
  <w:num w:numId="9" w16cid:durableId="831138301">
    <w:abstractNumId w:val="9"/>
  </w:num>
  <w:num w:numId="10" w16cid:durableId="230390248">
    <w:abstractNumId w:val="0"/>
  </w:num>
  <w:num w:numId="11" w16cid:durableId="2050299373">
    <w:abstractNumId w:val="24"/>
  </w:num>
  <w:num w:numId="12" w16cid:durableId="1307903565">
    <w:abstractNumId w:val="19"/>
  </w:num>
  <w:num w:numId="13" w16cid:durableId="1427505301">
    <w:abstractNumId w:val="12"/>
  </w:num>
  <w:num w:numId="14" w16cid:durableId="357199471">
    <w:abstractNumId w:val="28"/>
  </w:num>
  <w:num w:numId="15" w16cid:durableId="1869178520">
    <w:abstractNumId w:val="6"/>
  </w:num>
  <w:num w:numId="16" w16cid:durableId="467362909">
    <w:abstractNumId w:val="32"/>
  </w:num>
  <w:num w:numId="17" w16cid:durableId="327487328">
    <w:abstractNumId w:val="13"/>
  </w:num>
  <w:num w:numId="18" w16cid:durableId="209735088">
    <w:abstractNumId w:val="15"/>
  </w:num>
  <w:num w:numId="19" w16cid:durableId="285048430">
    <w:abstractNumId w:val="2"/>
  </w:num>
  <w:num w:numId="20" w16cid:durableId="351154690">
    <w:abstractNumId w:val="3"/>
  </w:num>
  <w:num w:numId="21" w16cid:durableId="567351766">
    <w:abstractNumId w:val="20"/>
  </w:num>
  <w:num w:numId="22" w16cid:durableId="168154729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7144310">
    <w:abstractNumId w:val="21"/>
  </w:num>
  <w:num w:numId="24" w16cid:durableId="1299065828">
    <w:abstractNumId w:val="31"/>
  </w:num>
  <w:num w:numId="25" w16cid:durableId="1957635979">
    <w:abstractNumId w:val="17"/>
  </w:num>
  <w:num w:numId="26" w16cid:durableId="767048078">
    <w:abstractNumId w:val="10"/>
  </w:num>
  <w:num w:numId="27" w16cid:durableId="1135679462">
    <w:abstractNumId w:val="14"/>
  </w:num>
  <w:num w:numId="28" w16cid:durableId="443233764">
    <w:abstractNumId w:val="26"/>
  </w:num>
  <w:num w:numId="29" w16cid:durableId="795107048">
    <w:abstractNumId w:val="35"/>
  </w:num>
  <w:num w:numId="30" w16cid:durableId="863057332">
    <w:abstractNumId w:val="30"/>
  </w:num>
  <w:num w:numId="31" w16cid:durableId="133760359">
    <w:abstractNumId w:val="16"/>
  </w:num>
  <w:num w:numId="32" w16cid:durableId="1674412018">
    <w:abstractNumId w:val="4"/>
  </w:num>
  <w:num w:numId="33" w16cid:durableId="780301176">
    <w:abstractNumId w:val="33"/>
  </w:num>
  <w:num w:numId="34" w16cid:durableId="437335387">
    <w:abstractNumId w:val="34"/>
  </w:num>
  <w:num w:numId="35" w16cid:durableId="645815304">
    <w:abstractNumId w:val="18"/>
  </w:num>
  <w:num w:numId="36" w16cid:durableId="1924024878">
    <w:abstractNumId w:val="5"/>
  </w:num>
  <w:num w:numId="37" w16cid:durableId="1774262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844"/>
    <w:rsid w:val="005327DF"/>
    <w:rsid w:val="006C0B77"/>
    <w:rsid w:val="007C0A67"/>
    <w:rsid w:val="007F5844"/>
    <w:rsid w:val="008242FF"/>
    <w:rsid w:val="00870751"/>
    <w:rsid w:val="00922C48"/>
    <w:rsid w:val="00B915B7"/>
    <w:rsid w:val="00BD3DDA"/>
    <w:rsid w:val="00C365A3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832A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7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F58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7F58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7F58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7F58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8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8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8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8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5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58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584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F584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F584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F584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F584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F584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F5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8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584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F58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584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58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584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F5844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C365A3"/>
  </w:style>
  <w:style w:type="paragraph" w:customStyle="1" w:styleId="Eiiey">
    <w:name w:val="Eiiey"/>
    <w:basedOn w:val="a"/>
    <w:rsid w:val="00C365A3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C365A3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C365A3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C365A3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C365A3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C365A3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C365A3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C365A3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C365A3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C365A3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C365A3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C365A3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C365A3"/>
  </w:style>
  <w:style w:type="paragraph" w:styleId="af6">
    <w:name w:val="Body Text"/>
    <w:basedOn w:val="a"/>
    <w:link w:val="af7"/>
    <w:rsid w:val="00C365A3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C365A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C365A3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C365A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C365A3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C365A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C365A3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C365A3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C365A3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C365A3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C365A3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C365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365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C365A3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C365A3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C365A3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C365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C365A3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C365A3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C365A3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365A3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C365A3"/>
  </w:style>
  <w:style w:type="character" w:styleId="afe">
    <w:name w:val="Hyperlink"/>
    <w:uiPriority w:val="99"/>
    <w:semiHidden/>
    <w:unhideWhenUsed/>
    <w:rsid w:val="00C365A3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C365A3"/>
    <w:rPr>
      <w:color w:val="800080"/>
      <w:u w:val="single"/>
    </w:rPr>
  </w:style>
  <w:style w:type="paragraph" w:customStyle="1" w:styleId="xl65">
    <w:name w:val="xl6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C365A3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C365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C36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C365A3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C365A3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C365A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C365A3"/>
  </w:style>
  <w:style w:type="numbering" w:customStyle="1" w:styleId="33">
    <w:name w:val="Нет списка3"/>
    <w:next w:val="a2"/>
    <w:uiPriority w:val="99"/>
    <w:semiHidden/>
    <w:unhideWhenUsed/>
    <w:rsid w:val="00C365A3"/>
  </w:style>
  <w:style w:type="numbering" w:customStyle="1" w:styleId="41">
    <w:name w:val="Нет списка4"/>
    <w:next w:val="a2"/>
    <w:uiPriority w:val="99"/>
    <w:semiHidden/>
    <w:unhideWhenUsed/>
    <w:rsid w:val="00C365A3"/>
  </w:style>
  <w:style w:type="numbering" w:customStyle="1" w:styleId="51">
    <w:name w:val="Нет списка5"/>
    <w:next w:val="a2"/>
    <w:uiPriority w:val="99"/>
    <w:semiHidden/>
    <w:unhideWhenUsed/>
    <w:rsid w:val="00C365A3"/>
  </w:style>
  <w:style w:type="numbering" w:customStyle="1" w:styleId="61">
    <w:name w:val="Нет списка6"/>
    <w:next w:val="a2"/>
    <w:uiPriority w:val="99"/>
    <w:semiHidden/>
    <w:unhideWhenUsed/>
    <w:rsid w:val="00C365A3"/>
  </w:style>
  <w:style w:type="character" w:customStyle="1" w:styleId="FontStyle29">
    <w:name w:val="Font Style29"/>
    <w:uiPriority w:val="99"/>
    <w:rsid w:val="00C365A3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C365A3"/>
  </w:style>
  <w:style w:type="paragraph" w:customStyle="1" w:styleId="xl63">
    <w:name w:val="xl6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C365A3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C365A3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C365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C36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C365A3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C365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C365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C365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C365A3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C365A3"/>
  </w:style>
  <w:style w:type="numbering" w:customStyle="1" w:styleId="91">
    <w:name w:val="Нет списка9"/>
    <w:next w:val="a2"/>
    <w:uiPriority w:val="99"/>
    <w:semiHidden/>
    <w:unhideWhenUsed/>
    <w:rsid w:val="00C365A3"/>
  </w:style>
  <w:style w:type="paragraph" w:customStyle="1" w:styleId="xl94">
    <w:name w:val="xl9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C365A3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C365A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C365A3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C365A3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C365A3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C365A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C365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C365A3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C365A3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C365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C365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C365A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C36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C365A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C365A3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2"/>
      <w:lang w:eastAsia="ru-RU"/>
      <w14:ligatures w14:val="none"/>
    </w:rPr>
  </w:style>
  <w:style w:type="paragraph" w:customStyle="1" w:styleId="font6">
    <w:name w:val="font6"/>
    <w:basedOn w:val="a"/>
    <w:rsid w:val="00C365A3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unhideWhenUsed/>
    <w:rsid w:val="00C365A3"/>
  </w:style>
  <w:style w:type="numbering" w:customStyle="1" w:styleId="12">
    <w:name w:val="Нет списка12"/>
    <w:next w:val="a2"/>
    <w:uiPriority w:val="99"/>
    <w:semiHidden/>
    <w:rsid w:val="005327DF"/>
  </w:style>
  <w:style w:type="numbering" w:customStyle="1" w:styleId="13">
    <w:name w:val="Нет списка13"/>
    <w:next w:val="a2"/>
    <w:uiPriority w:val="99"/>
    <w:semiHidden/>
    <w:unhideWhenUsed/>
    <w:rsid w:val="005327DF"/>
  </w:style>
  <w:style w:type="numbering" w:customStyle="1" w:styleId="210">
    <w:name w:val="Нет списка21"/>
    <w:next w:val="a2"/>
    <w:uiPriority w:val="99"/>
    <w:semiHidden/>
    <w:unhideWhenUsed/>
    <w:rsid w:val="005327DF"/>
  </w:style>
  <w:style w:type="numbering" w:customStyle="1" w:styleId="310">
    <w:name w:val="Нет списка31"/>
    <w:next w:val="a2"/>
    <w:uiPriority w:val="99"/>
    <w:semiHidden/>
    <w:unhideWhenUsed/>
    <w:rsid w:val="005327DF"/>
  </w:style>
  <w:style w:type="numbering" w:customStyle="1" w:styleId="410">
    <w:name w:val="Нет списка41"/>
    <w:next w:val="a2"/>
    <w:uiPriority w:val="99"/>
    <w:semiHidden/>
    <w:unhideWhenUsed/>
    <w:rsid w:val="005327DF"/>
  </w:style>
  <w:style w:type="numbering" w:customStyle="1" w:styleId="510">
    <w:name w:val="Нет списка51"/>
    <w:next w:val="a2"/>
    <w:uiPriority w:val="99"/>
    <w:semiHidden/>
    <w:unhideWhenUsed/>
    <w:rsid w:val="005327DF"/>
  </w:style>
  <w:style w:type="numbering" w:customStyle="1" w:styleId="610">
    <w:name w:val="Нет списка61"/>
    <w:next w:val="a2"/>
    <w:uiPriority w:val="99"/>
    <w:semiHidden/>
    <w:unhideWhenUsed/>
    <w:rsid w:val="005327DF"/>
  </w:style>
  <w:style w:type="numbering" w:customStyle="1" w:styleId="710">
    <w:name w:val="Нет списка71"/>
    <w:next w:val="a2"/>
    <w:uiPriority w:val="99"/>
    <w:semiHidden/>
    <w:unhideWhenUsed/>
    <w:rsid w:val="005327DF"/>
  </w:style>
  <w:style w:type="numbering" w:customStyle="1" w:styleId="810">
    <w:name w:val="Нет списка81"/>
    <w:next w:val="a2"/>
    <w:uiPriority w:val="99"/>
    <w:semiHidden/>
    <w:unhideWhenUsed/>
    <w:rsid w:val="005327DF"/>
  </w:style>
  <w:style w:type="numbering" w:customStyle="1" w:styleId="910">
    <w:name w:val="Нет списка91"/>
    <w:next w:val="a2"/>
    <w:uiPriority w:val="99"/>
    <w:semiHidden/>
    <w:unhideWhenUsed/>
    <w:rsid w:val="005327DF"/>
  </w:style>
  <w:style w:type="numbering" w:customStyle="1" w:styleId="101">
    <w:name w:val="Нет списка101"/>
    <w:next w:val="a2"/>
    <w:uiPriority w:val="99"/>
    <w:semiHidden/>
    <w:unhideWhenUsed/>
    <w:rsid w:val="00532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41</Pages>
  <Words>9519</Words>
  <Characters>54259</Characters>
  <Application>Microsoft Office Word</Application>
  <DocSecurity>0</DocSecurity>
  <Lines>452</Lines>
  <Paragraphs>127</Paragraphs>
  <ScaleCrop>false</ScaleCrop>
  <Company/>
  <LinksUpToDate>false</LinksUpToDate>
  <CharactersWithSpaces>63651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2026-05-26T13:14:00Z</dcterms:created>
  <dcterms:modified xsi:type="dcterms:W3CDTF">2026-05-26T13:34:00Z</dcterms:modified>
</cp:coreProperties>
</file>